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EAD780">
      <w:pPr>
        <w:jc w:val="center"/>
      </w:pPr>
      <w:r>
        <w:rPr>
          <w:rFonts w:ascii="黑体" w:hAnsi="黑体" w:eastAsia="黑体"/>
          <w:b/>
          <w:sz w:val="36"/>
        </w:rPr>
        <w:t>科研评审专家入库申请表</w:t>
      </w:r>
    </w:p>
    <w:p w14:paraId="0416849E">
      <w:pPr>
        <w:spacing w:before="100" w:after="60"/>
      </w:pPr>
      <w:r>
        <w:rPr>
          <w:rFonts w:ascii="黑体" w:hAnsi="黑体" w:eastAsia="黑体"/>
          <w:b/>
          <w:sz w:val="24"/>
        </w:rPr>
        <w:t>一、基本信息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8"/>
        <w:gridCol w:w="2578"/>
        <w:gridCol w:w="2578"/>
        <w:gridCol w:w="2578"/>
      </w:tblGrid>
      <w:tr w14:paraId="53BF25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578" w:type="dxa"/>
            <w:shd w:val="clear" w:color="auto" w:fill="D9EAF7"/>
            <w:vAlign w:val="center"/>
          </w:tcPr>
          <w:p w14:paraId="3E16F622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/>
                <w:b/>
                <w:sz w:val="20"/>
              </w:rPr>
              <w:t>项目</w:t>
            </w:r>
          </w:p>
        </w:tc>
        <w:tc>
          <w:tcPr>
            <w:tcW w:w="2578" w:type="dxa"/>
            <w:shd w:val="clear" w:color="auto" w:fill="D9EAF7"/>
            <w:vAlign w:val="center"/>
          </w:tcPr>
          <w:p w14:paraId="4F73C5C9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/>
                <w:b/>
                <w:sz w:val="20"/>
              </w:rPr>
              <w:t>内容</w:t>
            </w:r>
          </w:p>
        </w:tc>
        <w:tc>
          <w:tcPr>
            <w:tcW w:w="2578" w:type="dxa"/>
            <w:shd w:val="clear" w:color="auto" w:fill="D9EAF7"/>
            <w:vAlign w:val="center"/>
          </w:tcPr>
          <w:p w14:paraId="79187B96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/>
                <w:b/>
                <w:sz w:val="20"/>
              </w:rPr>
              <w:t>项目</w:t>
            </w:r>
          </w:p>
        </w:tc>
        <w:tc>
          <w:tcPr>
            <w:tcW w:w="2578" w:type="dxa"/>
            <w:shd w:val="clear" w:color="auto" w:fill="D9EAF7"/>
            <w:vAlign w:val="center"/>
          </w:tcPr>
          <w:p w14:paraId="4CABD346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/>
                <w:b/>
                <w:sz w:val="20"/>
              </w:rPr>
              <w:t>内容</w:t>
            </w:r>
          </w:p>
        </w:tc>
      </w:tr>
      <w:tr w14:paraId="5D0382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578" w:type="dxa"/>
            <w:shd w:val="clear" w:color="auto" w:fill="EAF2F8"/>
            <w:vAlign w:val="center"/>
          </w:tcPr>
          <w:p w14:paraId="524A390F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/>
                <w:b w:val="0"/>
                <w:sz w:val="20"/>
              </w:rPr>
              <w:t>姓名</w:t>
            </w:r>
          </w:p>
        </w:tc>
        <w:tc>
          <w:tcPr>
            <w:tcW w:w="2578" w:type="dxa"/>
            <w:vAlign w:val="center"/>
          </w:tcPr>
          <w:p w14:paraId="5DB27699">
            <w:pPr>
              <w:spacing w:before="0" w:after="0" w:line="240" w:lineRule="auto"/>
              <w:jc w:val="left"/>
            </w:pPr>
          </w:p>
        </w:tc>
        <w:tc>
          <w:tcPr>
            <w:tcW w:w="2578" w:type="dxa"/>
            <w:shd w:val="clear" w:color="auto" w:fill="EAF2F8"/>
            <w:vAlign w:val="center"/>
          </w:tcPr>
          <w:p w14:paraId="129BBE18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/>
                <w:b w:val="0"/>
                <w:sz w:val="20"/>
              </w:rPr>
              <w:t>性别</w:t>
            </w:r>
          </w:p>
        </w:tc>
        <w:tc>
          <w:tcPr>
            <w:tcW w:w="2578" w:type="dxa"/>
            <w:vAlign w:val="center"/>
          </w:tcPr>
          <w:p w14:paraId="665B98C6">
            <w:pPr>
              <w:spacing w:before="0" w:after="0" w:line="240" w:lineRule="auto"/>
              <w:jc w:val="left"/>
            </w:pPr>
          </w:p>
        </w:tc>
      </w:tr>
      <w:tr w14:paraId="49A49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578" w:type="dxa"/>
            <w:shd w:val="clear" w:color="auto" w:fill="EAF2F8"/>
            <w:vAlign w:val="center"/>
          </w:tcPr>
          <w:p w14:paraId="358B4F07">
            <w:pPr>
              <w:spacing w:before="0" w:after="0" w:line="240" w:lineRule="auto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b w:val="0"/>
                <w:sz w:val="20"/>
                <w:lang w:val="en-US" w:eastAsia="zh-CN"/>
              </w:rPr>
              <w:t>年龄</w:t>
            </w:r>
          </w:p>
        </w:tc>
        <w:tc>
          <w:tcPr>
            <w:tcW w:w="2578" w:type="dxa"/>
            <w:vAlign w:val="center"/>
          </w:tcPr>
          <w:p w14:paraId="1ECB3EE7">
            <w:pPr>
              <w:spacing w:before="0" w:after="0" w:line="240" w:lineRule="auto"/>
              <w:jc w:val="left"/>
            </w:pPr>
          </w:p>
        </w:tc>
        <w:tc>
          <w:tcPr>
            <w:tcW w:w="2578" w:type="dxa"/>
            <w:shd w:val="clear" w:color="auto" w:fill="EAF2F8"/>
            <w:vAlign w:val="center"/>
          </w:tcPr>
          <w:p w14:paraId="7A7AB4C6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/>
                <w:b w:val="0"/>
                <w:sz w:val="20"/>
              </w:rPr>
              <w:t>政治面貌</w:t>
            </w:r>
          </w:p>
        </w:tc>
        <w:tc>
          <w:tcPr>
            <w:tcW w:w="2578" w:type="dxa"/>
            <w:vAlign w:val="center"/>
          </w:tcPr>
          <w:p w14:paraId="4D0F06E8">
            <w:pPr>
              <w:spacing w:before="0" w:after="0" w:line="240" w:lineRule="auto"/>
              <w:jc w:val="left"/>
            </w:pPr>
          </w:p>
        </w:tc>
      </w:tr>
      <w:tr w14:paraId="49505A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578" w:type="dxa"/>
            <w:shd w:val="clear" w:color="auto" w:fill="EAF2F8"/>
            <w:vAlign w:val="center"/>
          </w:tcPr>
          <w:p w14:paraId="7AF4D3EF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/>
                <w:b w:val="0"/>
                <w:sz w:val="20"/>
              </w:rPr>
              <w:t>所在学院（部门）</w:t>
            </w:r>
          </w:p>
        </w:tc>
        <w:tc>
          <w:tcPr>
            <w:tcW w:w="2578" w:type="dxa"/>
            <w:vAlign w:val="center"/>
          </w:tcPr>
          <w:p w14:paraId="1408066A">
            <w:pPr>
              <w:spacing w:before="0" w:after="0" w:line="240" w:lineRule="auto"/>
              <w:jc w:val="left"/>
            </w:pPr>
          </w:p>
        </w:tc>
        <w:tc>
          <w:tcPr>
            <w:tcW w:w="2578" w:type="dxa"/>
            <w:shd w:val="clear" w:color="auto" w:fill="EAF2F8"/>
            <w:vAlign w:val="center"/>
          </w:tcPr>
          <w:p w14:paraId="4F9EA9BB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/>
                <w:b w:val="0"/>
                <w:sz w:val="20"/>
              </w:rPr>
              <w:t>职称</w:t>
            </w:r>
          </w:p>
        </w:tc>
        <w:tc>
          <w:tcPr>
            <w:tcW w:w="2578" w:type="dxa"/>
            <w:vAlign w:val="center"/>
          </w:tcPr>
          <w:p w14:paraId="028AD260">
            <w:pPr>
              <w:spacing w:before="0" w:after="0" w:line="240" w:lineRule="auto"/>
              <w:jc w:val="left"/>
            </w:pPr>
          </w:p>
        </w:tc>
      </w:tr>
      <w:tr w14:paraId="48C20B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578" w:type="dxa"/>
            <w:shd w:val="clear" w:color="auto" w:fill="EAF2F8"/>
            <w:vAlign w:val="center"/>
          </w:tcPr>
          <w:p w14:paraId="6733531C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/>
                <w:b w:val="0"/>
                <w:sz w:val="20"/>
              </w:rPr>
              <w:t>最高学历</w:t>
            </w:r>
          </w:p>
        </w:tc>
        <w:tc>
          <w:tcPr>
            <w:tcW w:w="2578" w:type="dxa"/>
            <w:vAlign w:val="center"/>
          </w:tcPr>
          <w:p w14:paraId="577CDCA3">
            <w:pPr>
              <w:spacing w:before="0" w:after="0" w:line="240" w:lineRule="auto"/>
              <w:jc w:val="left"/>
            </w:pPr>
          </w:p>
        </w:tc>
        <w:tc>
          <w:tcPr>
            <w:tcW w:w="2578" w:type="dxa"/>
            <w:shd w:val="clear" w:color="auto" w:fill="EAF2F8"/>
            <w:vAlign w:val="center"/>
          </w:tcPr>
          <w:p w14:paraId="0547B0ED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/>
                <w:b w:val="0"/>
                <w:sz w:val="20"/>
              </w:rPr>
              <w:t>所学专业</w:t>
            </w:r>
          </w:p>
        </w:tc>
        <w:tc>
          <w:tcPr>
            <w:tcW w:w="2578" w:type="dxa"/>
            <w:vAlign w:val="center"/>
          </w:tcPr>
          <w:p w14:paraId="245D01F4">
            <w:pPr>
              <w:spacing w:before="0" w:after="0" w:line="240" w:lineRule="auto"/>
              <w:jc w:val="left"/>
            </w:pPr>
          </w:p>
        </w:tc>
      </w:tr>
      <w:tr w14:paraId="0BF33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578" w:type="dxa"/>
            <w:shd w:val="clear" w:color="auto" w:fill="EAF2F8"/>
            <w:vAlign w:val="center"/>
          </w:tcPr>
          <w:p w14:paraId="7D5C7C17">
            <w:pPr>
              <w:spacing w:before="0" w:after="0" w:line="240" w:lineRule="auto"/>
              <w:jc w:val="center"/>
            </w:pPr>
            <w:r>
              <w:rPr>
                <w:rFonts w:ascii="宋体" w:hAnsi="宋体" w:eastAsia="宋体"/>
                <w:b w:val="0"/>
                <w:sz w:val="20"/>
              </w:rPr>
              <w:t>研究方向</w:t>
            </w:r>
          </w:p>
        </w:tc>
        <w:tc>
          <w:tcPr>
            <w:tcW w:w="7734" w:type="dxa"/>
            <w:gridSpan w:val="3"/>
            <w:vAlign w:val="center"/>
          </w:tcPr>
          <w:p w14:paraId="3101BAF0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/>
                <w:b w:val="0"/>
                <w:sz w:val="20"/>
              </w:rPr>
              <w:t>（请填写不超过3个，如：数据挖掘、教育信息化、区域经济等）</w:t>
            </w:r>
          </w:p>
        </w:tc>
      </w:tr>
    </w:tbl>
    <w:p w14:paraId="45DF5874">
      <w:pPr>
        <w:spacing w:before="100" w:after="60"/>
        <w:rPr>
          <w:rFonts w:ascii="黑体" w:hAnsi="黑体" w:eastAsia="黑体"/>
          <w:b/>
          <w:sz w:val="24"/>
        </w:rPr>
      </w:pPr>
    </w:p>
    <w:p w14:paraId="7AA02825">
      <w:pPr>
        <w:spacing w:before="100" w:after="60"/>
      </w:pPr>
      <w:r>
        <w:rPr>
          <w:rFonts w:ascii="黑体" w:hAnsi="黑体" w:eastAsia="黑体"/>
          <w:b/>
          <w:sz w:val="24"/>
        </w:rPr>
        <w:t>二、科研与学术经历</w:t>
      </w:r>
    </w:p>
    <w:p w14:paraId="237B042D">
      <w:pPr>
        <w:spacing w:after="60"/>
      </w:pPr>
      <w:r>
        <w:t>请简要填写近年具有代表性的科研与学术成果，重点包括以下方面：</w:t>
      </w:r>
    </w:p>
    <w:p w14:paraId="2971D293">
      <w:pPr>
        <w:spacing w:before="40" w:after="40"/>
      </w:pPr>
      <w:r>
        <w:rPr>
          <w:b/>
        </w:rPr>
        <w:t>1. 主持的省级及以上科研项目</w:t>
      </w:r>
      <w:r>
        <w:t>（项目名称、立项机构/项目来源、立项年份）</w:t>
      </w:r>
    </w:p>
    <w:tbl>
      <w:tblPr>
        <w:tblStyle w:val="3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12"/>
      </w:tblGrid>
      <w:tr w14:paraId="7285B1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10312" w:type="dxa"/>
            <w:vAlign w:val="center"/>
          </w:tcPr>
          <w:p w14:paraId="30F23040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/>
                <w:b w:val="0"/>
                <w:sz w:val="20"/>
              </w:rPr>
              <w:t>（1）</w:t>
            </w:r>
          </w:p>
        </w:tc>
      </w:tr>
      <w:tr w14:paraId="33AF9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10312" w:type="dxa"/>
            <w:vAlign w:val="center"/>
          </w:tcPr>
          <w:p w14:paraId="27E5AD63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/>
                <w:b w:val="0"/>
                <w:sz w:val="20"/>
              </w:rPr>
              <w:t>（2）</w:t>
            </w:r>
          </w:p>
        </w:tc>
      </w:tr>
      <w:tr w14:paraId="6EE98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10312" w:type="dxa"/>
            <w:vAlign w:val="center"/>
          </w:tcPr>
          <w:p w14:paraId="4BB8CABC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/>
                <w:b w:val="0"/>
                <w:sz w:val="20"/>
              </w:rPr>
              <w:t>（3）</w:t>
            </w:r>
          </w:p>
        </w:tc>
      </w:tr>
    </w:tbl>
    <w:p w14:paraId="09058DDD">
      <w:pPr>
        <w:spacing w:before="40" w:after="40"/>
      </w:pPr>
      <w:r>
        <w:rPr>
          <w:b/>
        </w:rPr>
        <w:t>2. 代表性学术论文</w:t>
      </w:r>
      <w:r>
        <w:t>（论文题目、期刊名称、期刊级别、发表年份、本人署名情况）</w:t>
      </w:r>
    </w:p>
    <w:tbl>
      <w:tblPr>
        <w:tblStyle w:val="3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12"/>
      </w:tblGrid>
      <w:tr w14:paraId="4A5D99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10312" w:type="dxa"/>
            <w:vAlign w:val="center"/>
          </w:tcPr>
          <w:p w14:paraId="5291BAA6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/>
                <w:b w:val="0"/>
                <w:sz w:val="20"/>
              </w:rPr>
              <w:t>（1）</w:t>
            </w:r>
          </w:p>
        </w:tc>
      </w:tr>
      <w:tr w14:paraId="045B64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10312" w:type="dxa"/>
            <w:vAlign w:val="center"/>
          </w:tcPr>
          <w:p w14:paraId="33D7EF59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/>
                <w:b w:val="0"/>
                <w:sz w:val="20"/>
              </w:rPr>
              <w:t>（2）</w:t>
            </w:r>
          </w:p>
        </w:tc>
      </w:tr>
      <w:tr w14:paraId="2AC04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10312" w:type="dxa"/>
            <w:vAlign w:val="center"/>
          </w:tcPr>
          <w:p w14:paraId="5F5E8494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/>
                <w:b w:val="0"/>
                <w:sz w:val="20"/>
              </w:rPr>
              <w:t>（3）</w:t>
            </w:r>
            <w:bookmarkStart w:id="0" w:name="_GoBack"/>
            <w:bookmarkEnd w:id="0"/>
          </w:p>
        </w:tc>
      </w:tr>
    </w:tbl>
    <w:p w14:paraId="1EC77567">
      <w:pPr>
        <w:spacing w:before="40" w:after="40"/>
      </w:pPr>
      <w:r>
        <w:rPr>
          <w:b/>
        </w:rPr>
        <w:t>3. 其他代表性成果（可选）</w:t>
      </w:r>
      <w:r>
        <w:t>（如学术著作、科研奖励、决策咨询报告等）</w:t>
      </w:r>
    </w:p>
    <w:tbl>
      <w:tblPr>
        <w:tblStyle w:val="3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12"/>
      </w:tblGrid>
      <w:tr w14:paraId="355A51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10312" w:type="dxa"/>
            <w:vAlign w:val="center"/>
          </w:tcPr>
          <w:p w14:paraId="79E79A0A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/>
                <w:b w:val="0"/>
                <w:sz w:val="20"/>
              </w:rPr>
              <w:t>（1）</w:t>
            </w:r>
          </w:p>
        </w:tc>
      </w:tr>
      <w:tr w14:paraId="0C6BD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10312" w:type="dxa"/>
            <w:vAlign w:val="center"/>
          </w:tcPr>
          <w:p w14:paraId="013DACC5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/>
                <w:b w:val="0"/>
                <w:sz w:val="20"/>
              </w:rPr>
              <w:t>（2）</w:t>
            </w:r>
          </w:p>
        </w:tc>
      </w:tr>
    </w:tbl>
    <w:p w14:paraId="23244626">
      <w:pPr>
        <w:spacing w:before="100" w:after="60"/>
        <w:rPr>
          <w:rFonts w:ascii="黑体" w:hAnsi="黑体" w:eastAsia="黑体"/>
          <w:b/>
          <w:sz w:val="24"/>
        </w:rPr>
      </w:pPr>
    </w:p>
    <w:p w14:paraId="099EFB3B">
      <w:pPr>
        <w:spacing w:before="100" w:after="60"/>
      </w:pPr>
      <w:r>
        <w:rPr>
          <w:rFonts w:ascii="黑体" w:hAnsi="黑体" w:eastAsia="黑体"/>
          <w:b/>
          <w:sz w:val="24"/>
        </w:rPr>
        <w:t>三、评审经历（如有）</w:t>
      </w:r>
    </w:p>
    <w:p w14:paraId="7022B919">
      <w:pPr>
        <w:spacing w:after="40"/>
      </w:pPr>
      <w:r>
        <w:t>（请简要列举曾参与的科研项目评审、论文评审、人才项目评审等，包括评审组织单位、评审类型、参与年份）</w:t>
      </w:r>
    </w:p>
    <w:tbl>
      <w:tblPr>
        <w:tblStyle w:val="3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12"/>
      </w:tblGrid>
      <w:tr w14:paraId="40F0C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312" w:type="dxa"/>
            <w:vAlign w:val="center"/>
          </w:tcPr>
          <w:p w14:paraId="198A2C7E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/>
                <w:b w:val="0"/>
                <w:sz w:val="20"/>
              </w:rPr>
              <w:t>（1）</w:t>
            </w:r>
          </w:p>
        </w:tc>
      </w:tr>
      <w:tr w14:paraId="6FA87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312" w:type="dxa"/>
            <w:vAlign w:val="center"/>
          </w:tcPr>
          <w:p w14:paraId="60F954FD">
            <w:pPr>
              <w:spacing w:before="0" w:after="0" w:line="240" w:lineRule="auto"/>
              <w:jc w:val="left"/>
            </w:pPr>
            <w:r>
              <w:rPr>
                <w:rFonts w:ascii="宋体" w:hAnsi="宋体" w:eastAsia="宋体"/>
                <w:b w:val="0"/>
                <w:sz w:val="20"/>
              </w:rPr>
              <w:t>（2）</w:t>
            </w:r>
          </w:p>
        </w:tc>
      </w:tr>
    </w:tbl>
    <w:p w14:paraId="7AE99F8B">
      <w:pPr>
        <w:jc w:val="right"/>
      </w:pPr>
    </w:p>
    <w:sectPr>
      <w:pgSz w:w="12240" w:h="15840"/>
      <w:pgMar w:top="907" w:right="964" w:bottom="907" w:left="964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FDE4F65"/>
    <w:rsid w:val="251652E9"/>
    <w:rsid w:val="3FEA7458"/>
    <w:rsid w:val="4EA40C13"/>
    <w:rsid w:val="7A9B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unhideWhenUsed="0" w:uiPriority="61" w:semiHidden="0" w:name="Light List Accent 2"/>
    <w:lsdException w:qFormat="1" w:unhideWhenUsed="0" w:uiPriority="62" w:semiHidden="0" w:name="Light Grid Accent 2"/>
    <w:lsdException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宋体" w:hAnsi="宋体" w:eastAsia="宋体" w:cstheme="minorBidi"/>
      <w:sz w:val="21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316</Words>
  <Characters>319</Characters>
  <Lines>0</Lines>
  <Paragraphs>0</Paragraphs>
  <TotalTime>2</TotalTime>
  <ScaleCrop>false</ScaleCrop>
  <LinksUpToDate>false</LinksUpToDate>
  <CharactersWithSpaces>325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刘轩</cp:lastModifiedBy>
  <dcterms:modified xsi:type="dcterms:W3CDTF">2026-09-08T08:53:05Z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eyJoZGlkIjoiMTFjZDgwMjU4MTc1NTdkZWViNDE3MGE0YzRlYTU1NGQiLCJ1c2VySWQiOiI3MDUzMjE5NjgifQ==</vt:lpwstr>
  </property>
  <property fmtid="{D5CDD505-2E9C-101B-9397-08002B2CF9AE}" pid="3" name="KSOProductBuildVer">
    <vt:lpwstr>2052-12.1.0.28505</vt:lpwstr>
  </property>
  <property fmtid="{D5CDD505-2E9C-101B-9397-08002B2CF9AE}" pid="4" name="ICV">
    <vt:lpwstr>37039FCBB62F4E46941972E26E7AAAE9_13</vt:lpwstr>
  </property>
</Properties>
</file>