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E44FA">
      <w:pPr>
        <w:jc w:val="left"/>
      </w:pPr>
      <w:r>
        <w:rPr>
          <w:rFonts w:ascii="Times New Roman" w:hAnsi="Times New Roman" w:eastAsia="宋体"/>
          <w:b/>
          <w:sz w:val="28"/>
          <w:u w:val="none"/>
        </w:rPr>
        <w:t>附件1</w:t>
      </w:r>
    </w:p>
    <w:p w14:paraId="5E7207F6">
      <w:pPr>
        <w:jc w:val="center"/>
      </w:pPr>
      <w:r>
        <w:rPr>
          <w:rFonts w:ascii="Times New Roman" w:hAnsi="Times New Roman" w:eastAsia="宋体"/>
          <w:b/>
          <w:sz w:val="32"/>
          <w:u w:val="none"/>
        </w:rPr>
        <w:t>作品原创及知识产权承诺书</w:t>
      </w:r>
    </w:p>
    <w:p w14:paraId="25F7A69C"/>
    <w:p w14:paraId="6AA3B7A6">
      <w:pPr>
        <w:spacing w:line="360" w:lineRule="auto"/>
      </w:pPr>
      <w:r>
        <w:rPr>
          <w:rFonts w:ascii="Times New Roman" w:hAnsi="Times New Roman" w:eastAsia="宋体"/>
          <w:b w:val="0"/>
          <w:sz w:val="24"/>
          <w:u w:val="none"/>
        </w:rPr>
        <w:t>"</w:t>
      </w:r>
      <w:r>
        <w:rPr>
          <w:rFonts w:hint="eastAsia" w:ascii="Times New Roman" w:hAnsi="Times New Roman" w:eastAsia="宋体"/>
          <w:b w:val="0"/>
          <w:sz w:val="24"/>
          <w:u w:val="none"/>
        </w:rPr>
        <w:t>元引力杯</w:t>
      </w:r>
      <w:r>
        <w:rPr>
          <w:rFonts w:ascii="Times New Roman" w:hAnsi="Times New Roman" w:eastAsia="宋体"/>
          <w:b w:val="0"/>
          <w:sz w:val="24"/>
          <w:u w:val="none"/>
        </w:rPr>
        <w:t>"AI漫剧创作大赛组委会：</w:t>
      </w:r>
    </w:p>
    <w:p w14:paraId="2F5504C3"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  <w:u w:val="none"/>
        </w:rPr>
        <w:t>本人（含团队成员）已详细阅读《"</w:t>
      </w:r>
      <w:r>
        <w:rPr>
          <w:rFonts w:hint="eastAsia" w:ascii="Times New Roman" w:hAnsi="Times New Roman" w:eastAsia="宋体"/>
          <w:b w:val="0"/>
          <w:sz w:val="24"/>
          <w:u w:val="none"/>
        </w:rPr>
        <w:t>元引力杯</w:t>
      </w:r>
      <w:r>
        <w:rPr>
          <w:rFonts w:ascii="Times New Roman" w:hAnsi="Times New Roman" w:eastAsia="宋体"/>
          <w:b w:val="0"/>
          <w:sz w:val="24"/>
          <w:u w:val="none"/>
        </w:rPr>
        <w:t>"AI漫剧创作大赛竞赛方案》的全部内容，并无任何异议。本人郑重承诺如下：</w:t>
      </w:r>
    </w:p>
    <w:p w14:paraId="34462322"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  <w:u w:val="none"/>
        </w:rPr>
        <w:t>一、本人（含团队成员）所提交的作品为原创独立完成的原创作品，不侵犯任何第三方的知识产权或其他合法权利，同时符合中华人民共和国的有关法律、法规及社会主义核心价值观，作品内容不存在违法违规、抄袭、侵权或严重歪曲历史人物等情形。</w:t>
      </w:r>
    </w:p>
    <w:p w14:paraId="06305A69"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  <w:u w:val="none"/>
        </w:rPr>
        <w:t>二、作品中使用的第三方素材（如有）均已获得合法使用权，视频生成使用</w:t>
      </w:r>
      <w:r>
        <w:rPr>
          <w:rFonts w:hint="eastAsia"/>
          <w:lang w:eastAsia="zh-CN"/>
        </w:rPr>
        <w:t>灵荇</w:t>
      </w:r>
      <w:r>
        <w:rPr>
          <w:rFonts w:ascii="Times New Roman" w:hAnsi="Times New Roman" w:eastAsia="宋体"/>
          <w:b w:val="0"/>
          <w:sz w:val="24"/>
          <w:u w:val="none"/>
        </w:rPr>
        <w:t>平台完成，后期制作中使用的剪辑、配音、配乐、字幕等素材来源合法。</w:t>
      </w:r>
    </w:p>
    <w:p w14:paraId="51D3A67E"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  <w:u w:val="none"/>
        </w:rPr>
        <w:t>三、如本作品发生知识产权或版权纠纷等侵权行为，由本人（含团队成员）自负责任；因此而导致主办单位、承办单位遭受任何名誉或经济损失的，主办单位、承办单位均有权要求本人（含团队成员）采取适当的措施，以保证主办单位、承办单位免受上述损失，并保留向本人（含团队成员）追究责任的权利。组委会有权取消本人（含团队成员）的参赛资格，已获奖项予以追回。</w:t>
      </w:r>
    </w:p>
    <w:p w14:paraId="373A0642"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  <w:u w:val="none"/>
        </w:rPr>
        <w:t>四、本人（含团队成员）同意：参赛作品著作权归参赛团队或其合法权利人所有；承办方与主办方获得本届赛事范围内非独家、免费的展示、评审、宣传和成果汇报权；未经团队书面授权，不得将作品用于对外商业销售；公开展示时保留作品名称、团队名称和成员署名。</w:t>
      </w:r>
      <w:bookmarkStart w:id="0" w:name="_GoBack"/>
      <w:bookmarkEnd w:id="0"/>
    </w:p>
    <w:p w14:paraId="3C48D66B"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sz w:val="24"/>
          <w:u w:val="none"/>
        </w:rPr>
        <w:t>五、本人（含团队成员）保证赛事期间合规使用赛事积分，不进行提现、转移、代他人生成或将积分用于与本届赛事无关的项目；无抄袭、代做、刷量等违规行为。如有违反，自愿接受取消参赛资格、追回奖项及赔偿损失等处理。</w:t>
      </w:r>
    </w:p>
    <w:p w14:paraId="5710414B"/>
    <w:p w14:paraId="49D85552">
      <w:pPr>
        <w:spacing w:line="360" w:lineRule="auto"/>
      </w:pPr>
      <w:r>
        <w:rPr>
          <w:rFonts w:ascii="Times New Roman" w:hAnsi="Times New Roman" w:eastAsia="宋体"/>
          <w:b w:val="0"/>
          <w:sz w:val="24"/>
          <w:u w:val="none"/>
        </w:rPr>
        <w:t>承诺人（团队成员）签名：</w:t>
      </w:r>
    </w:p>
    <w:p w14:paraId="343ACFED"/>
    <w:p w14:paraId="284B8649">
      <w:pPr>
        <w:spacing w:line="360" w:lineRule="auto"/>
      </w:pPr>
      <w:r>
        <w:rPr>
          <w:rFonts w:ascii="Times New Roman" w:hAnsi="Times New Roman" w:eastAsia="宋体"/>
          <w:b w:val="0"/>
          <w:sz w:val="24"/>
          <w:u w:val="none"/>
        </w:rPr>
        <w:t>指导教师签名：</w:t>
      </w:r>
    </w:p>
    <w:p w14:paraId="107424DB"/>
    <w:p w14:paraId="294333F8">
      <w:pPr>
        <w:spacing w:line="360" w:lineRule="auto"/>
      </w:pPr>
      <w:r>
        <w:rPr>
          <w:rFonts w:ascii="Times New Roman" w:hAnsi="Times New Roman" w:eastAsia="宋体"/>
          <w:b w:val="0"/>
          <w:sz w:val="24"/>
          <w:u w:val="none"/>
        </w:rPr>
        <w:t>日期：        年      月      日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1E65617"/>
    <w:rsid w:val="5AC80B36"/>
    <w:rsid w:val="7615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677</Words>
  <Characters>681</Characters>
  <Lines>0</Lines>
  <Paragraphs>0</Paragraphs>
  <TotalTime>0</TotalTime>
  <ScaleCrop>false</ScaleCrop>
  <LinksUpToDate>false</LinksUpToDate>
  <CharactersWithSpaces>701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dongersky</cp:lastModifiedBy>
  <dcterms:modified xsi:type="dcterms:W3CDTF">2026-10-07T07:36:46Z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eyJoZGlkIjoiZWU4OGMzOGE5MjUyMWEyZjZlNmFlZmY0NzhjNjVhOWYiLCJ1c2VySWQiOiI0Mzc1MzUxNTkifQ==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02C63DDE0C014C9BBDB116CAE1F5E054_12</vt:lpwstr>
  </property>
</Properties>
</file>