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AE851">
      <w:pPr>
        <w:jc w:val="left"/>
      </w:pPr>
      <w:r>
        <w:rPr>
          <w:rFonts w:ascii="Times New Roman" w:hAnsi="Times New Roman" w:eastAsia="宋体"/>
          <w:b/>
          <w:sz w:val="28"/>
        </w:rPr>
        <w:t>附件2</w:t>
      </w:r>
    </w:p>
    <w:p w14:paraId="7936E9EF">
      <w:pPr>
        <w:jc w:val="center"/>
      </w:pPr>
      <w:r>
        <w:rPr>
          <w:rFonts w:ascii="Times New Roman" w:hAnsi="Times New Roman" w:eastAsia="宋体"/>
          <w:b/>
          <w:sz w:val="32"/>
        </w:rPr>
        <w:t>"</w:t>
      </w:r>
      <w:r>
        <w:rPr>
          <w:rFonts w:hint="eastAsia" w:ascii="Times New Roman" w:hAnsi="Times New Roman" w:eastAsia="宋体"/>
          <w:b/>
          <w:sz w:val="32"/>
        </w:rPr>
        <w:t>元引力杯</w:t>
      </w:r>
      <w:r>
        <w:rPr>
          <w:rFonts w:ascii="Times New Roman" w:hAnsi="Times New Roman" w:eastAsia="宋体"/>
          <w:b/>
          <w:sz w:val="32"/>
        </w:rPr>
        <w:t>"AI漫剧创作大赛登记表</w:t>
      </w:r>
    </w:p>
    <w:p w14:paraId="66E6DE3C">
      <w:pPr>
        <w:jc w:val="right"/>
      </w:pPr>
      <w:r>
        <w:rPr>
          <w:rFonts w:ascii="Times New Roman" w:hAnsi="Times New Roman" w:eastAsia="宋体"/>
          <w:b w:val="0"/>
          <w:sz w:val="22"/>
        </w:rPr>
        <w:t>团队编号：（组委会填写）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745"/>
        <w:gridCol w:w="1444"/>
        <w:gridCol w:w="689"/>
        <w:gridCol w:w="1544"/>
        <w:gridCol w:w="189"/>
        <w:gridCol w:w="878"/>
        <w:gridCol w:w="1756"/>
      </w:tblGrid>
      <w:tr w14:paraId="2D62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522" w:type="dxa"/>
            <w:gridSpan w:val="8"/>
          </w:tcPr>
          <w:p w14:paraId="6920B6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参赛作品信息</w:t>
            </w:r>
          </w:p>
        </w:tc>
      </w:tr>
      <w:tr w14:paraId="5D53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1CD51C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作品名称</w:t>
            </w:r>
          </w:p>
        </w:tc>
        <w:tc>
          <w:tcPr>
            <w:tcW w:w="7245" w:type="dxa"/>
            <w:gridSpan w:val="7"/>
          </w:tcPr>
          <w:p w14:paraId="63157451">
            <w:pPr>
              <w:spacing w:after="0" w:line="240" w:lineRule="auto"/>
              <w:jc w:val="center"/>
            </w:pPr>
          </w:p>
        </w:tc>
      </w:tr>
      <w:tr w14:paraId="35A0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1E52B8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创作时间</w:t>
            </w:r>
          </w:p>
        </w:tc>
        <w:tc>
          <w:tcPr>
            <w:tcW w:w="2189" w:type="dxa"/>
            <w:gridSpan w:val="2"/>
          </w:tcPr>
          <w:p w14:paraId="27F84A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2026年    月    日</w:t>
            </w:r>
          </w:p>
        </w:tc>
        <w:tc>
          <w:tcPr>
            <w:tcW w:w="2233" w:type="dxa"/>
            <w:gridSpan w:val="2"/>
          </w:tcPr>
          <w:p w14:paraId="106046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成片时长</w:t>
            </w:r>
          </w:p>
        </w:tc>
        <w:tc>
          <w:tcPr>
            <w:tcW w:w="2823" w:type="dxa"/>
            <w:gridSpan w:val="3"/>
          </w:tcPr>
          <w:p w14:paraId="011D28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 xml:space="preserve">        秒</w:t>
            </w:r>
          </w:p>
        </w:tc>
      </w:tr>
      <w:tr w14:paraId="526D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277" w:type="dxa"/>
          </w:tcPr>
          <w:p w14:paraId="2CAB15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作品类型</w:t>
            </w:r>
            <w:r>
              <w:rPr>
                <w:rFonts w:ascii="Times New Roman" w:hAnsi="Times New Roman" w:eastAsia="宋体"/>
                <w:b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2"/>
              </w:rPr>
              <w:t>（    ）类</w:t>
            </w:r>
          </w:p>
        </w:tc>
        <w:tc>
          <w:tcPr>
            <w:tcW w:w="7245" w:type="dxa"/>
            <w:gridSpan w:val="7"/>
          </w:tcPr>
          <w:p w14:paraId="764EF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A．科幻赛道；</w:t>
            </w:r>
            <w:r>
              <w:rPr>
                <w:rFonts w:ascii="Times New Roman" w:hAnsi="Times New Roman" w:eastAsia="宋体"/>
                <w:b w:val="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2"/>
              </w:rPr>
              <w:t>B．四川历史人物赛道；</w:t>
            </w:r>
            <w:r>
              <w:rPr>
                <w:rFonts w:ascii="Times New Roman" w:hAnsi="Times New Roman" w:eastAsia="宋体"/>
                <w:b w:val="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2"/>
              </w:rPr>
              <w:t>C．四川宣传片赛道</w:t>
            </w:r>
          </w:p>
        </w:tc>
      </w:tr>
      <w:tr w14:paraId="5A62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277" w:type="dxa"/>
          </w:tcPr>
          <w:p w14:paraId="4D12D89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作品简介</w:t>
            </w:r>
            <w:r>
              <w:rPr>
                <w:rFonts w:ascii="Times New Roman" w:hAnsi="Times New Roman" w:eastAsia="宋体"/>
                <w:b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2"/>
              </w:rPr>
              <w:t>200字以内</w:t>
            </w:r>
          </w:p>
        </w:tc>
        <w:tc>
          <w:tcPr>
            <w:tcW w:w="7245" w:type="dxa"/>
            <w:gridSpan w:val="7"/>
          </w:tcPr>
          <w:p w14:paraId="1143087A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</w:tr>
      <w:tr w14:paraId="6936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62084478">
            <w:pPr>
              <w:spacing w:after="0" w:line="240" w:lineRule="auto"/>
              <w:jc w:val="center"/>
            </w:pPr>
            <w:r>
              <w:rPr>
                <w:rFonts w:hint="eastAsia"/>
                <w:lang w:eastAsia="zh-CN"/>
              </w:rPr>
              <w:t>灵</w:t>
            </w:r>
            <w:r>
              <w:rPr>
                <w:rFonts w:hint="eastAsia"/>
                <w:color w:val="auto"/>
                <w:lang w:eastAsia="zh-CN"/>
              </w:rPr>
              <w:t>荇</w:t>
            </w:r>
            <w:r>
              <w:rPr>
                <w:rFonts w:ascii="Times New Roman" w:hAnsi="Times New Roman" w:eastAsia="宋体"/>
                <w:b/>
                <w:color w:val="auto"/>
                <w:sz w:val="22"/>
              </w:rPr>
              <w:t>平台账号</w:t>
            </w:r>
          </w:p>
        </w:tc>
        <w:tc>
          <w:tcPr>
            <w:tcW w:w="2189" w:type="dxa"/>
            <w:gridSpan w:val="2"/>
          </w:tcPr>
          <w:p w14:paraId="667C752E">
            <w:pPr>
              <w:spacing w:after="0" w:line="240" w:lineRule="auto"/>
              <w:jc w:val="center"/>
            </w:pPr>
          </w:p>
        </w:tc>
        <w:tc>
          <w:tcPr>
            <w:tcW w:w="2233" w:type="dxa"/>
            <w:gridSpan w:val="2"/>
          </w:tcPr>
          <w:p w14:paraId="233260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所在赛道</w:t>
            </w:r>
          </w:p>
        </w:tc>
        <w:tc>
          <w:tcPr>
            <w:tcW w:w="2823" w:type="dxa"/>
            <w:gridSpan w:val="3"/>
          </w:tcPr>
          <w:p w14:paraId="386FAE45">
            <w:pPr>
              <w:spacing w:after="0" w:line="240" w:lineRule="auto"/>
              <w:jc w:val="center"/>
            </w:pPr>
          </w:p>
        </w:tc>
      </w:tr>
      <w:tr w14:paraId="58A2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522" w:type="dxa"/>
            <w:gridSpan w:val="8"/>
          </w:tcPr>
          <w:p w14:paraId="531509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参赛团队信息</w:t>
            </w:r>
          </w:p>
        </w:tc>
      </w:tr>
      <w:tr w14:paraId="7F5C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312FBF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团队名称</w:t>
            </w:r>
          </w:p>
        </w:tc>
        <w:tc>
          <w:tcPr>
            <w:tcW w:w="7245" w:type="dxa"/>
            <w:gridSpan w:val="7"/>
          </w:tcPr>
          <w:p w14:paraId="6BCCC8BF">
            <w:pPr>
              <w:spacing w:after="0" w:line="240" w:lineRule="auto"/>
              <w:jc w:val="center"/>
            </w:pPr>
          </w:p>
        </w:tc>
      </w:tr>
      <w:tr w14:paraId="1B55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2DF39E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团队负责人姓名</w:t>
            </w:r>
          </w:p>
        </w:tc>
        <w:tc>
          <w:tcPr>
            <w:tcW w:w="2189" w:type="dxa"/>
            <w:gridSpan w:val="2"/>
          </w:tcPr>
          <w:p w14:paraId="19B70EA0">
            <w:pPr>
              <w:spacing w:after="0" w:line="240" w:lineRule="auto"/>
              <w:jc w:val="center"/>
            </w:pPr>
          </w:p>
        </w:tc>
        <w:tc>
          <w:tcPr>
            <w:tcW w:w="2233" w:type="dxa"/>
            <w:gridSpan w:val="2"/>
          </w:tcPr>
          <w:p w14:paraId="194E5C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负责人电话</w:t>
            </w:r>
          </w:p>
        </w:tc>
        <w:tc>
          <w:tcPr>
            <w:tcW w:w="2823" w:type="dxa"/>
            <w:gridSpan w:val="3"/>
          </w:tcPr>
          <w:p w14:paraId="337A9F63">
            <w:pPr>
              <w:spacing w:after="0" w:line="240" w:lineRule="auto"/>
              <w:jc w:val="center"/>
            </w:pPr>
          </w:p>
        </w:tc>
      </w:tr>
      <w:tr w14:paraId="377B0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1D7C622A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2"/>
              </w:rPr>
              <w:t>负责人</w:t>
            </w:r>
            <w:r>
              <w:rPr>
                <w:rFonts w:hint="eastAsia"/>
                <w:b/>
                <w:sz w:val="22"/>
                <w:lang w:val="en-US" w:eastAsia="zh-CN"/>
              </w:rPr>
              <w:t>专业</w:t>
            </w:r>
          </w:p>
        </w:tc>
        <w:tc>
          <w:tcPr>
            <w:tcW w:w="2189" w:type="dxa"/>
            <w:gridSpan w:val="2"/>
          </w:tcPr>
          <w:p w14:paraId="3F057ABA">
            <w:pPr>
              <w:spacing w:after="0" w:line="240" w:lineRule="auto"/>
              <w:jc w:val="center"/>
            </w:pPr>
          </w:p>
        </w:tc>
        <w:tc>
          <w:tcPr>
            <w:tcW w:w="2233" w:type="dxa"/>
            <w:gridSpan w:val="2"/>
          </w:tcPr>
          <w:p w14:paraId="066F37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负责人学号</w:t>
            </w:r>
          </w:p>
        </w:tc>
        <w:tc>
          <w:tcPr>
            <w:tcW w:w="2823" w:type="dxa"/>
            <w:gridSpan w:val="3"/>
          </w:tcPr>
          <w:p w14:paraId="695E466F">
            <w:pPr>
              <w:spacing w:after="0" w:line="240" w:lineRule="auto"/>
              <w:jc w:val="center"/>
            </w:pPr>
          </w:p>
        </w:tc>
      </w:tr>
      <w:tr w14:paraId="7EE9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77" w:type="dxa"/>
            <w:vMerge w:val="restart"/>
          </w:tcPr>
          <w:p w14:paraId="3A01135F">
            <w:pPr>
              <w:spacing w:after="0" w:line="240" w:lineRule="auto"/>
              <w:jc w:val="center"/>
              <w:rPr>
                <w:rFonts w:ascii="Times New Roman" w:hAnsi="Times New Roman" w:eastAsia="宋体"/>
                <w:b/>
                <w:sz w:val="22"/>
              </w:rPr>
            </w:pPr>
          </w:p>
          <w:p w14:paraId="6934AFD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团队其他成员姓名</w:t>
            </w:r>
          </w:p>
        </w:tc>
        <w:tc>
          <w:tcPr>
            <w:tcW w:w="745" w:type="dxa"/>
          </w:tcPr>
          <w:p w14:paraId="117524DD">
            <w:pPr>
              <w:spacing w:after="0" w:line="360" w:lineRule="auto"/>
              <w:jc w:val="left"/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  <w:t>姓名</w:t>
            </w:r>
          </w:p>
        </w:tc>
        <w:tc>
          <w:tcPr>
            <w:tcW w:w="1444" w:type="dxa"/>
          </w:tcPr>
          <w:p w14:paraId="4F8016B0">
            <w:pPr>
              <w:spacing w:after="0" w:line="360" w:lineRule="auto"/>
              <w:jc w:val="left"/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</w:pPr>
          </w:p>
        </w:tc>
        <w:tc>
          <w:tcPr>
            <w:tcW w:w="689" w:type="dxa"/>
          </w:tcPr>
          <w:p w14:paraId="7483180A">
            <w:pPr>
              <w:spacing w:after="0" w:line="360" w:lineRule="auto"/>
              <w:jc w:val="left"/>
              <w:rPr>
                <w:rFonts w:ascii="Times New Roman" w:hAnsi="Times New Roman" w:eastAsia="宋体"/>
                <w:b/>
                <w:sz w:val="22"/>
              </w:rPr>
            </w:pPr>
            <w:r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  <w:t>学号</w:t>
            </w:r>
          </w:p>
        </w:tc>
        <w:tc>
          <w:tcPr>
            <w:tcW w:w="1733" w:type="dxa"/>
            <w:gridSpan w:val="2"/>
          </w:tcPr>
          <w:p w14:paraId="5800CACB">
            <w:pPr>
              <w:spacing w:after="0" w:line="360" w:lineRule="auto"/>
              <w:jc w:val="left"/>
              <w:rPr>
                <w:rFonts w:ascii="Times New Roman" w:hAnsi="Times New Roman" w:eastAsia="宋体"/>
                <w:b/>
                <w:sz w:val="22"/>
              </w:rPr>
            </w:pPr>
          </w:p>
        </w:tc>
        <w:tc>
          <w:tcPr>
            <w:tcW w:w="878" w:type="dxa"/>
          </w:tcPr>
          <w:p w14:paraId="615C765F">
            <w:pPr>
              <w:spacing w:after="0" w:line="360" w:lineRule="auto"/>
              <w:jc w:val="left"/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lang w:val="en-US" w:eastAsia="zh-CN"/>
              </w:rPr>
              <w:t>电话</w:t>
            </w:r>
          </w:p>
        </w:tc>
        <w:tc>
          <w:tcPr>
            <w:tcW w:w="1756" w:type="dxa"/>
          </w:tcPr>
          <w:p w14:paraId="1E4D897C">
            <w:pPr>
              <w:spacing w:after="0" w:line="360" w:lineRule="auto"/>
              <w:jc w:val="left"/>
              <w:rPr>
                <w:rFonts w:ascii="Times New Roman" w:hAnsi="Times New Roman" w:eastAsia="宋体"/>
                <w:b/>
                <w:sz w:val="22"/>
              </w:rPr>
            </w:pPr>
          </w:p>
        </w:tc>
      </w:tr>
      <w:tr w14:paraId="24D83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77" w:type="dxa"/>
            <w:vMerge w:val="continue"/>
          </w:tcPr>
          <w:p w14:paraId="6ABA2740">
            <w:pPr>
              <w:spacing w:after="0" w:line="240" w:lineRule="auto"/>
              <w:jc w:val="center"/>
            </w:pPr>
          </w:p>
        </w:tc>
        <w:tc>
          <w:tcPr>
            <w:tcW w:w="745" w:type="dxa"/>
            <w:shd w:val="clear" w:color="auto" w:fill="auto"/>
            <w:vAlign w:val="top"/>
          </w:tcPr>
          <w:p w14:paraId="58FAA02A">
            <w:pPr>
              <w:spacing w:after="0" w:line="360" w:lineRule="auto"/>
              <w:jc w:val="left"/>
              <w:rPr>
                <w:rFonts w:hint="eastAsia" w:ascii="Times New Roman" w:hAnsi="Times New Roman" w:eastAsia="宋体" w:cstheme="minorBidi"/>
                <w:b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  <w:t>姓名</w:t>
            </w:r>
          </w:p>
        </w:tc>
        <w:tc>
          <w:tcPr>
            <w:tcW w:w="1444" w:type="dxa"/>
            <w:shd w:val="clear" w:color="auto" w:fill="auto"/>
            <w:vAlign w:val="top"/>
          </w:tcPr>
          <w:p w14:paraId="5EFD087B">
            <w:pPr>
              <w:spacing w:after="0" w:line="360" w:lineRule="auto"/>
              <w:jc w:val="left"/>
              <w:rPr>
                <w:rFonts w:hint="eastAsia" w:ascii="Times New Roman" w:hAnsi="Times New Roman" w:eastAsia="宋体" w:cstheme="minorBidi"/>
                <w:b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89" w:type="dxa"/>
            <w:shd w:val="clear" w:color="auto" w:fill="auto"/>
            <w:vAlign w:val="top"/>
          </w:tcPr>
          <w:p w14:paraId="734E6374">
            <w:pPr>
              <w:spacing w:after="0" w:line="360" w:lineRule="auto"/>
              <w:jc w:val="left"/>
              <w:rPr>
                <w:rFonts w:ascii="Times New Roman" w:hAnsi="Times New Roman" w:eastAsia="宋体" w:cstheme="minorBidi"/>
                <w:b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宋体"/>
                <w:b/>
                <w:sz w:val="22"/>
                <w:lang w:val="en-US" w:eastAsia="zh-CN"/>
              </w:rPr>
              <w:t>学号</w:t>
            </w:r>
          </w:p>
        </w:tc>
        <w:tc>
          <w:tcPr>
            <w:tcW w:w="1733" w:type="dxa"/>
            <w:gridSpan w:val="2"/>
            <w:shd w:val="clear" w:color="auto" w:fill="auto"/>
            <w:vAlign w:val="top"/>
          </w:tcPr>
          <w:p w14:paraId="2F0D7E5A">
            <w:pPr>
              <w:spacing w:after="0" w:line="360" w:lineRule="auto"/>
              <w:jc w:val="left"/>
              <w:rPr>
                <w:rFonts w:ascii="Times New Roman" w:hAnsi="Times New Roman" w:eastAsia="宋体" w:cstheme="minorBidi"/>
                <w:b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22FD417D">
            <w:pPr>
              <w:spacing w:after="0" w:line="360" w:lineRule="auto"/>
              <w:jc w:val="left"/>
              <w:rPr>
                <w:rFonts w:ascii="Times New Roman" w:hAnsi="Times New Roman" w:eastAsia="宋体" w:cstheme="minorBidi"/>
                <w:b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b/>
                <w:sz w:val="22"/>
                <w:lang w:val="en-US" w:eastAsia="zh-CN"/>
              </w:rPr>
              <w:t>电话</w:t>
            </w:r>
          </w:p>
        </w:tc>
        <w:tc>
          <w:tcPr>
            <w:tcW w:w="1756" w:type="dxa"/>
            <w:shd w:val="clear" w:color="auto" w:fill="auto"/>
            <w:vAlign w:val="top"/>
          </w:tcPr>
          <w:p w14:paraId="588F0046">
            <w:pPr>
              <w:spacing w:after="0" w:line="360" w:lineRule="auto"/>
              <w:jc w:val="left"/>
              <w:rPr>
                <w:rFonts w:ascii="Times New Roman" w:hAnsi="Times New Roman" w:eastAsia="宋体" w:cstheme="minorBidi"/>
                <w:b/>
                <w:sz w:val="22"/>
                <w:szCs w:val="22"/>
                <w:lang w:val="en-US" w:eastAsia="en-US" w:bidi="ar-SA"/>
              </w:rPr>
            </w:pPr>
          </w:p>
        </w:tc>
      </w:tr>
      <w:tr w14:paraId="4191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0A249A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指导教师姓名</w:t>
            </w:r>
          </w:p>
        </w:tc>
        <w:tc>
          <w:tcPr>
            <w:tcW w:w="2189" w:type="dxa"/>
            <w:gridSpan w:val="2"/>
          </w:tcPr>
          <w:p w14:paraId="1DA24761">
            <w:pPr>
              <w:spacing w:after="0" w:line="240" w:lineRule="auto"/>
              <w:jc w:val="center"/>
            </w:pPr>
          </w:p>
        </w:tc>
        <w:tc>
          <w:tcPr>
            <w:tcW w:w="2233" w:type="dxa"/>
            <w:gridSpan w:val="2"/>
          </w:tcPr>
          <w:p w14:paraId="173E3C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指导教师所属院系</w:t>
            </w:r>
          </w:p>
        </w:tc>
        <w:tc>
          <w:tcPr>
            <w:tcW w:w="2823" w:type="dxa"/>
            <w:gridSpan w:val="3"/>
          </w:tcPr>
          <w:p w14:paraId="38C758D4">
            <w:pPr>
              <w:spacing w:after="0" w:line="240" w:lineRule="auto"/>
              <w:jc w:val="center"/>
            </w:pPr>
          </w:p>
        </w:tc>
      </w:tr>
      <w:tr w14:paraId="4D0B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77" w:type="dxa"/>
          </w:tcPr>
          <w:p w14:paraId="1D4656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团队所属学院</w:t>
            </w:r>
          </w:p>
        </w:tc>
        <w:tc>
          <w:tcPr>
            <w:tcW w:w="2189" w:type="dxa"/>
            <w:gridSpan w:val="2"/>
          </w:tcPr>
          <w:p w14:paraId="2E692FBE">
            <w:pPr>
              <w:spacing w:after="0" w:line="240" w:lineRule="auto"/>
              <w:jc w:val="center"/>
            </w:pPr>
          </w:p>
        </w:tc>
        <w:tc>
          <w:tcPr>
            <w:tcW w:w="2233" w:type="dxa"/>
            <w:gridSpan w:val="2"/>
          </w:tcPr>
          <w:p w14:paraId="158AAD3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年级专业</w:t>
            </w:r>
          </w:p>
        </w:tc>
        <w:tc>
          <w:tcPr>
            <w:tcW w:w="2823" w:type="dxa"/>
            <w:gridSpan w:val="3"/>
          </w:tcPr>
          <w:p w14:paraId="57815648">
            <w:pPr>
              <w:spacing w:after="0" w:line="240" w:lineRule="auto"/>
              <w:jc w:val="center"/>
            </w:pPr>
          </w:p>
        </w:tc>
      </w:tr>
    </w:tbl>
    <w:p w14:paraId="4D79AFC1"/>
    <w:p w14:paraId="01CBC9B5">
      <w:r>
        <w:rPr>
          <w:rFonts w:ascii="Times New Roman" w:hAnsi="Times New Roman" w:eastAsia="宋体"/>
          <w:b/>
          <w:sz w:val="22"/>
        </w:rPr>
        <w:t>填表说明：</w:t>
      </w:r>
    </w:p>
    <w:p w14:paraId="73307F2E">
      <w:r>
        <w:rPr>
          <w:rFonts w:ascii="Times New Roman" w:hAnsi="Times New Roman" w:eastAsia="宋体"/>
          <w:b w:val="0"/>
          <w:sz w:val="22"/>
        </w:rPr>
        <w:t>1、本表由参赛团队负责人填写，每支团队填写一份；团队人数为2—3人，每人限加入1支团队。</w:t>
      </w:r>
    </w:p>
    <w:p w14:paraId="7FA8E3E4">
      <w:r>
        <w:rPr>
          <w:rFonts w:ascii="Times New Roman" w:hAnsi="Times New Roman" w:eastAsia="宋体"/>
          <w:b w:val="0"/>
          <w:sz w:val="22"/>
        </w:rPr>
        <w:t>2、"作品类型"请根据第二轮所选赛道填写对应字母（A/B/C）；第一轮作品题材不限，可不填。</w:t>
      </w:r>
    </w:p>
    <w:p w14:paraId="683566A4">
      <w:r>
        <w:rPr>
          <w:rFonts w:ascii="Times New Roman" w:hAnsi="Times New Roman" w:eastAsia="宋体"/>
          <w:b w:val="0"/>
          <w:sz w:val="22"/>
        </w:rPr>
        <w:t>3、指导教师为自愿登记，须为成都东软学院在职教师，每名教师</w:t>
      </w:r>
      <w:r>
        <w:rPr>
          <w:rFonts w:hint="eastAsia"/>
          <w:b w:val="0"/>
          <w:sz w:val="22"/>
          <w:lang w:val="en-US" w:eastAsia="zh-CN"/>
        </w:rPr>
        <w:t>可</w:t>
      </w:r>
      <w:r>
        <w:rPr>
          <w:rFonts w:ascii="Times New Roman" w:hAnsi="Times New Roman" w:eastAsia="宋体"/>
          <w:b w:val="0"/>
          <w:sz w:val="22"/>
        </w:rPr>
        <w:t>指导</w:t>
      </w:r>
      <w:r>
        <w:rPr>
          <w:rFonts w:hint="eastAsia"/>
          <w:b w:val="0"/>
          <w:sz w:val="22"/>
          <w:lang w:val="en-US" w:eastAsia="zh-CN"/>
        </w:rPr>
        <w:t>多</w:t>
      </w:r>
      <w:r>
        <w:rPr>
          <w:rFonts w:ascii="Times New Roman" w:hAnsi="Times New Roman" w:eastAsia="宋体"/>
          <w:b w:val="0"/>
          <w:sz w:val="22"/>
        </w:rPr>
        <w:t>支参赛团队；平台仅登记教师姓名与所属院系，不留存其他个人敏感信息。</w:t>
      </w:r>
    </w:p>
    <w:p w14:paraId="088378D3">
      <w:r>
        <w:rPr>
          <w:rFonts w:ascii="Times New Roman" w:hAnsi="Times New Roman" w:eastAsia="宋体"/>
          <w:b w:val="0"/>
          <w:sz w:val="22"/>
        </w:rPr>
        <w:t>4、报名时间：2026年10月8日—10月1</w:t>
      </w:r>
      <w:r>
        <w:rPr>
          <w:rFonts w:hint="eastAsia"/>
          <w:b w:val="0"/>
          <w:sz w:val="22"/>
          <w:lang w:val="en-US" w:eastAsia="zh-CN"/>
        </w:rPr>
        <w:t>8</w:t>
      </w:r>
      <w:r>
        <w:rPr>
          <w:rFonts w:ascii="Times New Roman" w:hAnsi="Times New Roman" w:eastAsia="宋体"/>
          <w:b w:val="0"/>
          <w:sz w:val="22"/>
        </w:rPr>
        <w:t>日，由各学院汇总后统一报承办方（成都东软学院数字艺术与设计学院</w:t>
      </w:r>
      <w:r>
        <w:rPr>
          <w:rFonts w:hint="eastAsia"/>
          <w:b w:val="0"/>
          <w:sz w:val="22"/>
          <w:lang w:val="en-US" w:eastAsia="zh-CN"/>
        </w:rPr>
        <w:t>数字媒体艺术系</w:t>
      </w:r>
      <w:r>
        <w:rPr>
          <w:rFonts w:ascii="Times New Roman" w:hAnsi="Times New Roman" w:eastAsia="宋体"/>
          <w:b w:val="0"/>
          <w:sz w:val="22"/>
        </w:rPr>
        <w:t>）。</w:t>
      </w:r>
    </w:p>
    <w:p w14:paraId="74B663B7">
      <w:r>
        <w:rPr>
          <w:rFonts w:ascii="Times New Roman" w:hAnsi="Times New Roman" w:eastAsia="宋体"/>
          <w:b w:val="0"/>
          <w:sz w:val="22"/>
        </w:rPr>
        <w:t>5、本表须与《作品原创及知识产权承诺书》（附件1）一并提交，方视为有效报名。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6C0CE8"/>
    <w:rsid w:val="290F5BBC"/>
    <w:rsid w:val="47E566B3"/>
    <w:rsid w:val="5D33165C"/>
    <w:rsid w:val="6D5B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448</Characters>
  <Lines>0</Lines>
  <Paragraphs>0</Paragraphs>
  <TotalTime>2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dongersky</cp:lastModifiedBy>
  <dcterms:modified xsi:type="dcterms:W3CDTF">2026-10-07T09:05:58Z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eyJoZGlkIjoiZWU4OGMzOGE5MjUyMWEyZjZlNmFlZmY0NzhjNjVhOWYiLCJ1c2VySWQiOiI0Mzc1MzUxNTkifQ==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2A1D013B69E7418A87A2D50A6B098D59_12</vt:lpwstr>
  </property>
</Properties>
</file>